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</w:tblGrid>
      <w:tr w:rsidR="00A03445" w:rsidRPr="00A03445" w14:paraId="514D910E" w14:textId="77777777" w:rsidTr="00044C57">
        <w:trPr>
          <w:trHeight w:val="2552"/>
        </w:trPr>
        <w:tc>
          <w:tcPr>
            <w:tcW w:w="3402" w:type="dxa"/>
          </w:tcPr>
          <w:p w14:paraId="31CDFADE" w14:textId="77777777" w:rsidR="007405EB" w:rsidRPr="00A03445" w:rsidRDefault="00B3273E" w:rsidP="00044C57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 w:val="0"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>
              <w:rPr>
                <w:rStyle w:val="medium"/>
                <w:color w:val="147178" w:themeColor="text2"/>
              </w:rPr>
              <w:instrText xml:space="preserve"> FORMTEXT </w:instrText>
            </w:r>
            <w:r>
              <w:rPr>
                <w:rStyle w:val="medium"/>
                <w:color w:val="147178" w:themeColor="text2"/>
              </w:rPr>
            </w:r>
            <w:r>
              <w:rPr>
                <w:rStyle w:val="medium"/>
                <w:color w:val="147178" w:themeColor="text2"/>
              </w:rPr>
              <w:fldChar w:fldCharType="separate"/>
            </w:r>
            <w:r>
              <w:rPr>
                <w:rStyle w:val="medium"/>
                <w:noProof/>
                <w:color w:val="147178" w:themeColor="text2"/>
              </w:rPr>
              <w:t>Vlaamse overheid</w:t>
            </w:r>
            <w:r>
              <w:rPr>
                <w:rStyle w:val="medium"/>
                <w:color w:val="147178" w:themeColor="text2"/>
              </w:rPr>
              <w:fldChar w:fldCharType="end"/>
            </w:r>
            <w:bookmarkEnd w:id="0"/>
          </w:p>
          <w:p w14:paraId="461DEED7" w14:textId="77777777" w:rsidR="007405EB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 w:val="0"/>
                  <w:calcOnExit w:val="0"/>
                  <w:textInput>
                    <w:default w:val="Koning Albert II-laan 35 bus 33"/>
                  </w:textInput>
                </w:ffData>
              </w:fldChar>
            </w:r>
            <w:bookmarkStart w:id="1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33</w:t>
            </w:r>
            <w:r>
              <w:rPr>
                <w:color w:val="147178" w:themeColor="text2"/>
              </w:rPr>
              <w:fldChar w:fldCharType="end"/>
            </w:r>
            <w:bookmarkEnd w:id="1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05607FEE" w14:textId="77777777" w:rsidR="000324B8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39"/>
                  <w:enabled w:val="0"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2" w:name="Text39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1030 BRUSSEL</w:t>
            </w:r>
            <w:r>
              <w:rPr>
                <w:color w:val="147178" w:themeColor="text2"/>
              </w:rPr>
              <w:fldChar w:fldCharType="end"/>
            </w:r>
            <w:bookmarkEnd w:id="2"/>
          </w:p>
          <w:p w14:paraId="62188E6C" w14:textId="77777777" w:rsidR="00765354" w:rsidRPr="00A03445" w:rsidRDefault="007405EB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T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1"/>
                  <w:enabled w:val="0"/>
                  <w:calcOnExit w:val="0"/>
                  <w:textInput>
                    <w:default w:val="02 553 35 00"/>
                  </w:textInput>
                </w:ffData>
              </w:fldChar>
            </w:r>
            <w:bookmarkStart w:id="3" w:name="Text41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02 553 35 00</w:t>
            </w:r>
            <w:r w:rsidR="00B3273E">
              <w:rPr>
                <w:color w:val="147178" w:themeColor="text2"/>
              </w:rPr>
              <w:fldChar w:fldCharType="end"/>
            </w:r>
            <w:bookmarkEnd w:id="3"/>
          </w:p>
          <w:p w14:paraId="631CB194" w14:textId="77777777" w:rsidR="002E27BA" w:rsidRPr="00A03445" w:rsidRDefault="002E27BA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F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2"/>
                  <w:enabled w:val="0"/>
                  <w:calcOnExit w:val="0"/>
                  <w:textInput>
                    <w:default w:val="02 553 35 84"/>
                  </w:textInput>
                </w:ffData>
              </w:fldChar>
            </w:r>
            <w:bookmarkStart w:id="4" w:name="Text42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02 553 35 84</w:t>
            </w:r>
            <w:r w:rsidR="00B3273E">
              <w:rPr>
                <w:color w:val="147178" w:themeColor="text2"/>
              </w:rPr>
              <w:fldChar w:fldCharType="end"/>
            </w:r>
            <w:bookmarkEnd w:id="4"/>
          </w:p>
          <w:p w14:paraId="5ED56DA1" w14:textId="77777777" w:rsidR="007405EB" w:rsidRPr="00A03445" w:rsidRDefault="00B3273E" w:rsidP="00044C57">
            <w:pPr>
              <w:pStyle w:val="Adresafzender"/>
              <w:rPr>
                <w:rStyle w:val="vet"/>
                <w:color w:val="147178" w:themeColor="text2"/>
              </w:rPr>
            </w:pPr>
            <w:r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 w:val="0"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5" w:name="Text40"/>
            <w:r>
              <w:rPr>
                <w:rStyle w:val="vet"/>
                <w:color w:val="147178" w:themeColor="text2"/>
              </w:rPr>
              <w:instrText xml:space="preserve"> FORMTEXT </w:instrText>
            </w:r>
            <w:r>
              <w:rPr>
                <w:rStyle w:val="vet"/>
                <w:color w:val="147178" w:themeColor="text2"/>
              </w:rPr>
            </w:r>
            <w:r>
              <w:rPr>
                <w:rStyle w:val="vet"/>
                <w:color w:val="147178" w:themeColor="text2"/>
              </w:rPr>
              <w:fldChar w:fldCharType="separate"/>
            </w:r>
            <w:r>
              <w:rPr>
                <w:rStyle w:val="vet"/>
                <w:noProof/>
                <w:color w:val="147178" w:themeColor="text2"/>
              </w:rPr>
              <w:t>www.zorg-en-gezondheid.be</w:t>
            </w:r>
            <w:r>
              <w:rPr>
                <w:rStyle w:val="vet"/>
                <w:color w:val="147178" w:themeColor="text2"/>
              </w:rPr>
              <w:fldChar w:fldCharType="end"/>
            </w:r>
            <w:bookmarkEnd w:id="5"/>
          </w:p>
          <w:p w14:paraId="3CDBA4C9" w14:textId="77777777" w:rsidR="007405EB" w:rsidRPr="00A03445" w:rsidRDefault="007405EB" w:rsidP="00044C57">
            <w:pPr>
              <w:pStyle w:val="Adresafzender"/>
              <w:rPr>
                <w:color w:val="147178" w:themeColor="text2"/>
              </w:rPr>
            </w:pPr>
          </w:p>
        </w:tc>
      </w:tr>
    </w:tbl>
    <w:p w14:paraId="27C29E5A" w14:textId="77777777" w:rsidR="00D62324" w:rsidRPr="00044C57" w:rsidRDefault="00D62324" w:rsidP="003B4A6C">
      <w:pPr>
        <w:pStyle w:val="Referentietitel"/>
      </w:pPr>
    </w:p>
    <w:tbl>
      <w:tblPr>
        <w:tblStyle w:val="Tabelraster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</w:tblGrid>
      <w:tr w:rsidR="00DC6E44" w:rsidRPr="0030232C" w14:paraId="6F783F76" w14:textId="77777777" w:rsidTr="00957F66">
        <w:trPr>
          <w:trHeight w:hRule="exact" w:val="2608"/>
        </w:trPr>
        <w:tc>
          <w:tcPr>
            <w:tcW w:w="4820" w:type="dxa"/>
          </w:tcPr>
          <w:p w14:paraId="09327326" w14:textId="4EF994D7" w:rsidR="00533456" w:rsidRPr="0059634D" w:rsidRDefault="00533456" w:rsidP="00957F66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  <w:lang w:val="nl-BE"/>
              </w:rPr>
            </w:pPr>
          </w:p>
        </w:tc>
      </w:tr>
    </w:tbl>
    <w:p w14:paraId="732776B8" w14:textId="77777777" w:rsidR="003801A1" w:rsidRDefault="003801A1" w:rsidP="001E655E">
      <w:pPr>
        <w:pStyle w:val="Referentietitel"/>
      </w:pPr>
    </w:p>
    <w:p w14:paraId="4C025D90" w14:textId="77777777" w:rsidR="00CA1EA2" w:rsidRDefault="00CA1EA2" w:rsidP="001E655E">
      <w:pPr>
        <w:pStyle w:val="Referentietitel"/>
      </w:pPr>
    </w:p>
    <w:p w14:paraId="11CC4CBC" w14:textId="77777777" w:rsidR="00CA1EA2" w:rsidRDefault="00CA1EA2" w:rsidP="001E655E">
      <w:pPr>
        <w:pStyle w:val="Referentietitel"/>
      </w:pPr>
    </w:p>
    <w:p w14:paraId="65A87F98" w14:textId="77777777" w:rsidR="00CA1EA2" w:rsidRDefault="00CA1EA2" w:rsidP="001E655E">
      <w:pPr>
        <w:pStyle w:val="Referentietitel"/>
      </w:pPr>
    </w:p>
    <w:p w14:paraId="0C33C602" w14:textId="77777777" w:rsidR="00CA1EA2" w:rsidRDefault="00CA1EA2" w:rsidP="001E655E">
      <w:pPr>
        <w:pStyle w:val="Referentietitel"/>
      </w:pPr>
    </w:p>
    <w:p w14:paraId="394001C2" w14:textId="77777777" w:rsidR="00CA1EA2" w:rsidRDefault="00CA1EA2" w:rsidP="001E655E">
      <w:pPr>
        <w:pStyle w:val="Referentietitel"/>
      </w:pPr>
    </w:p>
    <w:p w14:paraId="679050CE" w14:textId="77777777" w:rsidR="00CA1EA2" w:rsidRDefault="00CA1EA2" w:rsidP="001E655E">
      <w:pPr>
        <w:pStyle w:val="Referentietitel"/>
      </w:pPr>
    </w:p>
    <w:p w14:paraId="2678ED2B" w14:textId="77777777" w:rsidR="00CA1EA2" w:rsidRDefault="00CA1EA2" w:rsidP="001E655E">
      <w:pPr>
        <w:pStyle w:val="Referentietitel"/>
      </w:pPr>
    </w:p>
    <w:p w14:paraId="082F478B" w14:textId="77777777" w:rsidR="00CA1EA2" w:rsidRDefault="00CA1EA2" w:rsidP="001E655E">
      <w:pPr>
        <w:pStyle w:val="Referentietitel"/>
      </w:pPr>
    </w:p>
    <w:p w14:paraId="1E612CB6" w14:textId="77777777" w:rsidR="00A40759" w:rsidRPr="00C262CB" w:rsidRDefault="00A40759" w:rsidP="00A03445">
      <w:pPr>
        <w:sectPr w:rsidR="00A40759" w:rsidRPr="00C262CB" w:rsidSect="004C31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608" w:right="851" w:bottom="2552" w:left="1134" w:header="851" w:footer="851" w:gutter="0"/>
          <w:cols w:space="708"/>
          <w:titlePg/>
          <w:docGrid w:linePitch="360"/>
        </w:sectPr>
      </w:pPr>
    </w:p>
    <w:p w14:paraId="45EA2A01" w14:textId="787D3ED5" w:rsidR="00CF3FBF" w:rsidRPr="00CF3FBF" w:rsidRDefault="00CF3FBF" w:rsidP="00CF3FBF">
      <w:pPr>
        <w:rPr>
          <w:b/>
          <w:i/>
        </w:rPr>
      </w:pPr>
      <w:r>
        <w:rPr>
          <w:b/>
          <w:i/>
        </w:rPr>
        <w:fldChar w:fldCharType="begin">
          <w:ffData>
            <w:name w:val=""/>
            <w:enabled/>
            <w:calcOnExit w:val="0"/>
            <w:textInput>
              <w:default w:val="Toestemmingsbrief vaccinatie 12 tot 15-jarige tegen COVID-19"/>
            </w:textInput>
          </w:ffData>
        </w:fldChar>
      </w:r>
      <w:r>
        <w:rPr>
          <w:b/>
          <w:i/>
        </w:rPr>
        <w:instrText xml:space="preserve"> FORMTEXT </w:instrText>
      </w:r>
      <w:r>
        <w:rPr>
          <w:b/>
          <w:i/>
        </w:rPr>
      </w:r>
      <w:r>
        <w:rPr>
          <w:b/>
          <w:i/>
        </w:rPr>
        <w:fldChar w:fldCharType="separate"/>
      </w:r>
      <w:r>
        <w:rPr>
          <w:b/>
          <w:i/>
          <w:noProof/>
        </w:rPr>
        <w:t>Toestemmingsbrief vaccinatie 12 tot 15-jarige tegen COVID-19</w:t>
      </w:r>
      <w:r>
        <w:rPr>
          <w:b/>
          <w:i/>
        </w:rPr>
        <w:fldChar w:fldCharType="end"/>
      </w:r>
    </w:p>
    <w:p w14:paraId="435A5037" w14:textId="77777777" w:rsidR="00CF3FBF" w:rsidRPr="004F7233" w:rsidRDefault="00CF3FBF" w:rsidP="00CF3FBF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50CE4541" w14:textId="7AFD6E4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004F7233">
        <w:rPr>
          <w:rFonts w:ascii="Calibri Light" w:hAnsi="Calibri Light" w:cs="Calibri Light"/>
        </w:rPr>
        <w:t xml:space="preserve">De Vlaamse overheid biedt als bescherming tegen </w:t>
      </w:r>
      <w:r>
        <w:rPr>
          <w:rFonts w:ascii="Calibri Light" w:hAnsi="Calibri Light" w:cs="Calibri Light"/>
          <w:b/>
        </w:rPr>
        <w:t>het coronavirus</w:t>
      </w:r>
      <w:r w:rsidRPr="004F7233">
        <w:rPr>
          <w:rFonts w:ascii="Calibri Light" w:hAnsi="Calibri Light" w:cs="Calibri Light"/>
          <w:b/>
        </w:rPr>
        <w:t xml:space="preserve"> </w:t>
      </w:r>
      <w:r w:rsidRPr="004F7233">
        <w:rPr>
          <w:rFonts w:ascii="Calibri Light" w:hAnsi="Calibri Light" w:cs="Calibri Light"/>
        </w:rPr>
        <w:t xml:space="preserve">een </w:t>
      </w:r>
      <w:r>
        <w:rPr>
          <w:rFonts w:ascii="Calibri Light" w:hAnsi="Calibri Light" w:cs="Calibri Light"/>
        </w:rPr>
        <w:t>vaccinatie tegen COVID-19 in de Vlaamse vaccinatiecentra. Dit kan voor alle jongeren vanaf 12 jaar. Enkel jongeren die al 12 jaar zijn bij het moment van de vaccinatie komen hiervoor in aanmerking.</w:t>
      </w:r>
    </w:p>
    <w:p w14:paraId="7679D891" w14:textId="0A2AF846" w:rsidR="00B86E29" w:rsidRDefault="00B86E29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Deze brief wordt beschouwd als een ouderlijke toestemming voor de vaccinatie tegen COVID-19.</w:t>
      </w:r>
      <w:r w:rsidR="000A423C">
        <w:rPr>
          <w:rFonts w:ascii="Calibri Light" w:hAnsi="Calibri Light" w:cs="Calibri Light"/>
        </w:rPr>
        <w:t xml:space="preserve"> Enkel in omstandigheden waar u </w:t>
      </w:r>
      <w:r w:rsidR="005E3D88">
        <w:rPr>
          <w:rFonts w:ascii="Calibri Light" w:hAnsi="Calibri Light" w:cs="Calibri Light"/>
        </w:rPr>
        <w:t xml:space="preserve">uw minderjarige niet kan begeleiden naar het vaccinatiecentrum kan een jongere </w:t>
      </w:r>
      <w:r w:rsidR="00500982">
        <w:rPr>
          <w:rFonts w:ascii="Calibri Light" w:hAnsi="Calibri Light" w:cs="Calibri Light"/>
        </w:rPr>
        <w:t>zelfstandig met deze brief naar het vaccinatiecentrum.</w:t>
      </w:r>
    </w:p>
    <w:p w14:paraId="05A49928" w14:textId="77777777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16944EA7" w14:textId="3E25E61C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kind: ………………………………………………………………………………………………</w:t>
      </w:r>
    </w:p>
    <w:p w14:paraId="0F5D1938" w14:textId="4C55640C" w:rsidR="00F1396E" w:rsidRDefault="00F1396E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Geboortedatum kind: </w:t>
      </w:r>
      <w:r w:rsidR="000C6121">
        <w:rPr>
          <w:rFonts w:ascii="Calibri Light" w:hAnsi="Calibri Light" w:cs="Calibri Light"/>
        </w:rPr>
        <w:t>……../……../………………..</w:t>
      </w:r>
    </w:p>
    <w:p w14:paraId="529A1C35" w14:textId="4F8170C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ouder/voogd:…………………………………………………………………………………</w:t>
      </w:r>
    </w:p>
    <w:p w14:paraId="33D14B87" w14:textId="600C5E86" w:rsidR="00CF3FBF" w:rsidRDefault="00CF3FBF" w:rsidP="00500982">
      <w:pPr>
        <w:tabs>
          <w:tab w:val="left" w:pos="4253"/>
        </w:tabs>
        <w:spacing w:line="276" w:lineRule="auto"/>
        <w:ind w:left="297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Kruis aan, bent u: </w:t>
      </w:r>
    </w:p>
    <w:p w14:paraId="44FCB429" w14:textId="6CB8F62D" w:rsidR="00CF3FBF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Ouder</w:t>
      </w:r>
    </w:p>
    <w:p w14:paraId="4FE4B9AA" w14:textId="353A802E" w:rsidR="006B5D12" w:rsidRPr="00500982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Voogd</w:t>
      </w:r>
    </w:p>
    <w:p w14:paraId="76D63085" w14:textId="19FD12A7" w:rsidR="00CF3FBF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3732260E">
        <w:rPr>
          <w:rFonts w:ascii="Calibri Light" w:hAnsi="Calibri Light" w:cs="Calibri Light"/>
        </w:rPr>
        <w:t>Telefoonnummer ouder</w:t>
      </w:r>
      <w:r w:rsidR="16C8DAEE" w:rsidRPr="3732260E">
        <w:rPr>
          <w:rFonts w:ascii="Calibri Light" w:hAnsi="Calibri Light" w:cs="Calibri Light"/>
        </w:rPr>
        <w:t>/voogd</w:t>
      </w:r>
      <w:r w:rsidRPr="3732260E">
        <w:rPr>
          <w:rFonts w:ascii="Calibri Light" w:hAnsi="Calibri Light" w:cs="Calibri Light"/>
        </w:rPr>
        <w:t>:</w:t>
      </w:r>
      <w:r w:rsidR="000A423C">
        <w:rPr>
          <w:rFonts w:ascii="Calibri Light" w:hAnsi="Calibri Light" w:cs="Calibri Light"/>
        </w:rPr>
        <w:t>……………………………………………………………………………………</w:t>
      </w:r>
    </w:p>
    <w:p w14:paraId="10BE58B1" w14:textId="77777777" w:rsidR="006B5D12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0D9A2353" w14:textId="1839E60F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Kruis de gewenste keuze aan:</w:t>
      </w:r>
    </w:p>
    <w:p w14:paraId="6D49E51E" w14:textId="384D8DF8" w:rsidR="00CF3FBF" w:rsidRDefault="00CF3FBF" w:rsidP="00500982">
      <w:pPr>
        <w:pStyle w:val="Lijstalinea"/>
        <w:numPr>
          <w:ilvl w:val="0"/>
          <w:numId w:val="43"/>
        </w:numPr>
        <w:spacing w:line="276" w:lineRule="auto"/>
        <w:rPr>
          <w:rFonts w:ascii="Calibri Light" w:hAnsi="Calibri Light" w:cs="Calibri Light"/>
          <w:b/>
          <w:bCs/>
        </w:rPr>
      </w:pPr>
      <w:r w:rsidRPr="00CF3FBF">
        <w:rPr>
          <w:rFonts w:ascii="Calibri Light" w:hAnsi="Calibri Light" w:cs="Calibri Light"/>
          <w:b/>
          <w:bCs/>
        </w:rPr>
        <w:t xml:space="preserve">Ik wens mijn kind te laten vaccineren tegen COVID-19 in </w:t>
      </w:r>
      <w:r>
        <w:rPr>
          <w:rFonts w:ascii="Calibri Light" w:hAnsi="Calibri Light" w:cs="Calibri Light"/>
          <w:b/>
          <w:bCs/>
        </w:rPr>
        <w:t>het</w:t>
      </w:r>
      <w:r w:rsidRPr="00CF3FBF">
        <w:rPr>
          <w:rFonts w:ascii="Calibri Light" w:hAnsi="Calibri Light" w:cs="Calibri Light"/>
          <w:b/>
          <w:bCs/>
        </w:rPr>
        <w:t xml:space="preserve"> vaccinatiecentrum.</w:t>
      </w:r>
    </w:p>
    <w:tbl>
      <w:tblPr>
        <w:tblStyle w:val="Tabelraster"/>
        <w:tblpPr w:leftFromText="141" w:rightFromText="141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2689"/>
        <w:gridCol w:w="4825"/>
      </w:tblGrid>
      <w:tr w:rsidR="00175EDA" w14:paraId="6BCE96A6" w14:textId="77777777" w:rsidTr="00175EDA">
        <w:tc>
          <w:tcPr>
            <w:tcW w:w="2689" w:type="dxa"/>
            <w:tcBorders>
              <w:right w:val="single" w:sz="4" w:space="0" w:color="auto"/>
            </w:tcBorders>
          </w:tcPr>
          <w:p w14:paraId="55209D6E" w14:textId="77777777" w:rsidR="00175EDA" w:rsidRPr="00175EDA" w:rsidRDefault="00175EDA" w:rsidP="00500982">
            <w:pPr>
              <w:spacing w:line="276" w:lineRule="auto"/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Datum:</w:t>
            </w:r>
          </w:p>
          <w:p w14:paraId="4F6B9AB2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  <w:p w14:paraId="1EDA21A5" w14:textId="54B218BB" w:rsidR="00500982" w:rsidRPr="00175EDA" w:rsidRDefault="00500982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7B2065CC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Naam en handtekening</w:t>
            </w:r>
            <w:r w:rsidRPr="00175EDA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ouder/voogd</w:t>
            </w:r>
            <w:r w:rsidR="005F7ACB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+ vermelding ‘gelezen en goedgekeurd’:</w:t>
            </w:r>
          </w:p>
          <w:p w14:paraId="638506A3" w14:textId="77777777" w:rsidR="005F7ACB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  <w:p w14:paraId="3149805F" w14:textId="24EE42CA" w:rsidR="005F7ACB" w:rsidRPr="00175EDA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</w:tc>
      </w:tr>
    </w:tbl>
    <w:p w14:paraId="7A77E4A9" w14:textId="6F7C3C2E" w:rsidR="00CF3FBF" w:rsidRPr="00CF3FBF" w:rsidRDefault="00CF3FBF" w:rsidP="00CF3FBF">
      <w:pPr>
        <w:spacing w:line="360" w:lineRule="auto"/>
        <w:rPr>
          <w:rFonts w:ascii="Calibri Light" w:hAnsi="Calibri Light" w:cs="Calibri Light"/>
          <w:lang w:val="nl-NL"/>
        </w:rPr>
      </w:pPr>
      <w:r>
        <w:rPr>
          <w:rFonts w:ascii="Calibri Light" w:hAnsi="Calibri Light" w:cs="Calibri Light"/>
          <w:b/>
          <w:sz w:val="24"/>
        </w:rPr>
        <w:t xml:space="preserve">Meer informatie over vaccinatie tegen COVID-19 vindt u op </w:t>
      </w:r>
      <w:hyperlink r:id="rId18" w:history="1">
        <w:r w:rsidRPr="00F965DC">
          <w:rPr>
            <w:rStyle w:val="Hyperlink"/>
            <w:rFonts w:ascii="Calibri Light" w:hAnsi="Calibri Light" w:cs="Calibri Light"/>
            <w:b/>
            <w:sz w:val="24"/>
          </w:rPr>
          <w:t>www.laatjevaccineren.be</w:t>
        </w:r>
      </w:hyperlink>
      <w:r>
        <w:rPr>
          <w:rFonts w:ascii="Calibri Light" w:hAnsi="Calibri Light" w:cs="Calibri Light"/>
          <w:b/>
          <w:sz w:val="24"/>
        </w:rPr>
        <w:t xml:space="preserve">                                       </w:t>
      </w:r>
      <w:r>
        <w:rPr>
          <w:rFonts w:ascii="Calibri Light" w:hAnsi="Calibri Light" w:cs="Calibri Light"/>
        </w:rPr>
        <w:t xml:space="preserve">                                                                                                                                                                            </w:t>
      </w:r>
    </w:p>
    <w:sectPr w:rsidR="00CF3FBF" w:rsidRPr="00CF3FBF" w:rsidSect="009E71E7">
      <w:footerReference w:type="default" r:id="rId19"/>
      <w:type w:val="continuous"/>
      <w:pgSz w:w="11906" w:h="16838"/>
      <w:pgMar w:top="284" w:right="851" w:bottom="2552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5F1A8" w14:textId="77777777" w:rsidR="006350CB" w:rsidRDefault="006350CB" w:rsidP="004722ED">
      <w:r>
        <w:separator/>
      </w:r>
    </w:p>
    <w:p w14:paraId="7B947B11" w14:textId="77777777" w:rsidR="006350CB" w:rsidRDefault="006350CB"/>
    <w:p w14:paraId="0A422E7E" w14:textId="77777777" w:rsidR="006350CB" w:rsidRDefault="006350CB"/>
  </w:endnote>
  <w:endnote w:type="continuationSeparator" w:id="0">
    <w:p w14:paraId="64BE83B5" w14:textId="77777777" w:rsidR="006350CB" w:rsidRDefault="006350CB" w:rsidP="004722ED">
      <w:r>
        <w:continuationSeparator/>
      </w:r>
    </w:p>
    <w:p w14:paraId="7BCFB382" w14:textId="77777777" w:rsidR="006350CB" w:rsidRDefault="006350CB"/>
    <w:p w14:paraId="6A266C9F" w14:textId="77777777" w:rsidR="006350CB" w:rsidRDefault="006350CB"/>
  </w:endnote>
  <w:endnote w:type="continuationNotice" w:id="1">
    <w:p w14:paraId="3863CD0F" w14:textId="77777777" w:rsidR="006350CB" w:rsidRDefault="006350C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FlandersArtSans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1" w:fontKey="{32A3885B-3344-4A58-8751-465D8C8085DE}"/>
    <w:embedBold r:id="rId2" w:fontKey="{6C6D10E8-3B37-4B63-A540-C0B7A043B280}"/>
    <w:embedBoldItalic r:id="rId3" w:fontKey="{9EBAEB41-A9D7-44BB-9F90-94C0D33F3F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charset w:val="00"/>
    <w:family w:val="auto"/>
    <w:pitch w:val="variable"/>
    <w:sig w:usb0="00000007" w:usb1="00000000" w:usb2="00000000" w:usb3="00000000" w:csb0="00000093" w:csb1="00000000"/>
    <w:embedRegular r:id="rId4" w:subsetted="1" w:fontKey="{D41564FA-BE72-4340-B82C-CF013B940EB0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charset w:val="00"/>
    <w:family w:val="auto"/>
    <w:pitch w:val="variable"/>
    <w:sig w:usb0="00000007" w:usb1="00000000" w:usb2="00000000" w:usb3="00000000" w:csb0="00000093" w:csb1="00000000"/>
    <w:embedRegular r:id="rId5" w:subsetted="1" w:fontKey="{5AA61985-880F-41E7-A683-48648854C9A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Regular">
    <w:charset w:val="00"/>
    <w:family w:val="auto"/>
    <w:pitch w:val="variable"/>
    <w:sig w:usb0="00000007" w:usb1="00000000" w:usb2="00000000" w:usb3="00000000" w:csb0="00000093" w:csb1="00000000"/>
  </w:font>
  <w:font w:name="FlandersArtSerif-Medium"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B1F8265-87E2-4E62-A8D6-17B38432E44A}"/>
    <w:embedBold r:id="rId7" w:fontKey="{2718F272-6F92-4127-BBFB-9908087A5B4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2AF77" w14:textId="77777777" w:rsidR="00955E33" w:rsidRDefault="00955E3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58AD0" w14:textId="77777777" w:rsidR="00955E33" w:rsidRDefault="00955E3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D8402" w14:textId="50923DB6" w:rsidR="006741BC" w:rsidRPr="00F01D5C" w:rsidRDefault="006741BC" w:rsidP="00F01D5C">
    <w:pPr>
      <w:pStyle w:val="paginering"/>
    </w:pPr>
    <w:r w:rsidRPr="00F01D5C">
      <w:drawing>
        <wp:anchor distT="0" distB="0" distL="114300" distR="114300" simplePos="0" relativeHeight="251656192" behindDoc="1" locked="0" layoutInCell="1" allowOverlap="1" wp14:anchorId="59D54439" wp14:editId="65A73026">
          <wp:simplePos x="0" y="0"/>
          <wp:positionH relativeFrom="page">
            <wp:posOffset>714375</wp:posOffset>
          </wp:positionH>
          <wp:positionV relativeFrom="page">
            <wp:posOffset>9763125</wp:posOffset>
          </wp:positionV>
          <wp:extent cx="1269574" cy="539999"/>
          <wp:effectExtent l="0" t="0" r="6985" b="0"/>
          <wp:wrapNone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9574" cy="53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538">
      <w:t>Juli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2C114" w14:textId="77777777" w:rsidR="005423CD" w:rsidRDefault="00151B4F" w:rsidP="00EC39AD">
    <w:pPr>
      <w:pStyle w:val="paginering"/>
    </w:pPr>
    <w:r w:rsidRPr="003E7EDD">
      <w:drawing>
        <wp:anchor distT="0" distB="0" distL="114300" distR="114300" simplePos="0" relativeHeight="251658240" behindDoc="1" locked="0" layoutInCell="1" allowOverlap="1" wp14:anchorId="59EEFBCB" wp14:editId="403E7A5B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5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732260E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3732260E">
      <w:t>2</w:t>
    </w:r>
    <w:r w:rsidR="00870E4C">
      <w:fldChar w:fldCharType="end"/>
    </w:r>
    <w:r w:rsidR="3732260E">
      <w:t xml:space="preserve"> van </w:t>
    </w:r>
    <w:fldSimple w:instr="NUMPAGES  \* Arabic  \* MERGEFORMAT">
      <w:r w:rsidR="3732260E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B4040" w14:textId="77777777" w:rsidR="006350CB" w:rsidRDefault="006350CB" w:rsidP="004722ED">
      <w:r>
        <w:separator/>
      </w:r>
    </w:p>
    <w:p w14:paraId="2C2CA554" w14:textId="77777777" w:rsidR="006350CB" w:rsidRDefault="006350CB"/>
    <w:p w14:paraId="47CF4555" w14:textId="77777777" w:rsidR="006350CB" w:rsidRDefault="006350CB"/>
  </w:footnote>
  <w:footnote w:type="continuationSeparator" w:id="0">
    <w:p w14:paraId="218E7938" w14:textId="77777777" w:rsidR="006350CB" w:rsidRDefault="006350CB" w:rsidP="004722ED">
      <w:r>
        <w:continuationSeparator/>
      </w:r>
    </w:p>
    <w:p w14:paraId="71CD0E9D" w14:textId="77777777" w:rsidR="006350CB" w:rsidRDefault="006350CB"/>
    <w:p w14:paraId="62B6A2DB" w14:textId="77777777" w:rsidR="006350CB" w:rsidRDefault="006350CB"/>
  </w:footnote>
  <w:footnote w:type="continuationNotice" w:id="1">
    <w:p w14:paraId="7975D04E" w14:textId="77777777" w:rsidR="006350CB" w:rsidRDefault="006350C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1D078" w14:textId="77777777" w:rsidR="00955E33" w:rsidRDefault="00955E3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421C8" w14:textId="77777777" w:rsidR="006741BC" w:rsidRPr="0072637C" w:rsidRDefault="00C95C2C" w:rsidP="004722ED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663BAD" wp14:editId="080C2D8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19580"/>
              <wp:effectExtent l="0" t="0" r="0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1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32BF49" id="Rectangle 3" o:spid="_x0000_s1026" style="position:absolute;margin-left:0;margin-top:0;width:595.3pt;height:135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" filled="f" stroked="f">
              <w10:wrap type="square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906A" w14:textId="77777777" w:rsidR="006741BC" w:rsidRPr="00AA4A42" w:rsidRDefault="00A01F92" w:rsidP="004722ED">
    <w:r w:rsidRPr="00044C57">
      <w:rPr>
        <w:noProof/>
      </w:rPr>
      <w:drawing>
        <wp:anchor distT="0" distB="252095" distL="0" distR="114300" simplePos="0" relativeHeight="251658752" behindDoc="1" locked="0" layoutInCell="1" allowOverlap="1" wp14:anchorId="563B20B4" wp14:editId="35628DFB">
          <wp:simplePos x="0" y="0"/>
          <wp:positionH relativeFrom="page">
            <wp:posOffset>735330</wp:posOffset>
          </wp:positionH>
          <wp:positionV relativeFrom="page">
            <wp:posOffset>542925</wp:posOffset>
          </wp:positionV>
          <wp:extent cx="3143885" cy="88646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88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6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EDA1F0" wp14:editId="576A402A">
              <wp:simplePos x="0" y="0"/>
              <wp:positionH relativeFrom="page">
                <wp:align>left</wp:align>
              </wp:positionH>
              <wp:positionV relativeFrom="page">
                <wp:posOffset>3421380</wp:posOffset>
              </wp:positionV>
              <wp:extent cx="2072640" cy="6111240"/>
              <wp:effectExtent l="0" t="0" r="0" b="3810"/>
              <wp:wrapSquare wrapText="bothSides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611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9A7EFC" id="Rectangle 2" o:spid="_x0000_s1026" style="position:absolute;margin-left:0;margin-top:269.4pt;width:163.2pt;height:481.2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" filled="f" stroked="f">
              <w10:wrap type="square" anchorx="page" anchory="page"/>
            </v:rect>
          </w:pict>
        </mc:Fallback>
      </mc:AlternateContent>
    </w:r>
    <w:r w:rsidR="00C95C2C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222C6C24" wp14:editId="1D3D75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45" cy="10692130"/>
              <wp:effectExtent l="9525" t="9525" r="11430" b="13970"/>
              <wp:wrapNone/>
              <wp:docPr id="6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1069213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210A35" id="Rechthoek 4" o:spid="_x0000_s1026" style="position:absolute;margin-left:0;margin-top:0;width:28.35pt;height:841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" o:allowincell="f" fillcolor="#147178 [3215]" strokecolor="#147178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73501CF"/>
    <w:multiLevelType w:val="hybridMultilevel"/>
    <w:tmpl w:val="242898FE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81386"/>
    <w:multiLevelType w:val="hybridMultilevel"/>
    <w:tmpl w:val="4EB86B72"/>
    <w:lvl w:ilvl="0" w:tplc="E50480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C93DAC"/>
    <w:multiLevelType w:val="hybridMultilevel"/>
    <w:tmpl w:val="5036C200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5"/>
  </w:num>
  <w:num w:numId="3">
    <w:abstractNumId w:val="21"/>
  </w:num>
  <w:num w:numId="4">
    <w:abstractNumId w:val="12"/>
  </w:num>
  <w:num w:numId="5">
    <w:abstractNumId w:val="25"/>
  </w:num>
  <w:num w:numId="6">
    <w:abstractNumId w:val="21"/>
  </w:num>
  <w:num w:numId="7">
    <w:abstractNumId w:val="12"/>
  </w:num>
  <w:num w:numId="8">
    <w:abstractNumId w:val="25"/>
  </w:num>
  <w:num w:numId="9">
    <w:abstractNumId w:val="2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9"/>
  </w:num>
  <w:num w:numId="22">
    <w:abstractNumId w:val="29"/>
  </w:num>
  <w:num w:numId="23">
    <w:abstractNumId w:val="29"/>
  </w:num>
  <w:num w:numId="24">
    <w:abstractNumId w:val="29"/>
  </w:num>
  <w:num w:numId="25">
    <w:abstractNumId w:val="29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13"/>
  </w:num>
  <w:num w:numId="31">
    <w:abstractNumId w:val="26"/>
  </w:num>
  <w:num w:numId="32">
    <w:abstractNumId w:val="28"/>
  </w:num>
  <w:num w:numId="33">
    <w:abstractNumId w:val="19"/>
  </w:num>
  <w:num w:numId="34">
    <w:abstractNumId w:val="11"/>
  </w:num>
  <w:num w:numId="35">
    <w:abstractNumId w:val="24"/>
  </w:num>
  <w:num w:numId="36">
    <w:abstractNumId w:val="22"/>
  </w:num>
  <w:num w:numId="37">
    <w:abstractNumId w:val="20"/>
  </w:num>
  <w:num w:numId="38">
    <w:abstractNumId w:val="18"/>
  </w:num>
  <w:num w:numId="39">
    <w:abstractNumId w:val="23"/>
  </w:num>
  <w:num w:numId="40">
    <w:abstractNumId w:val="17"/>
  </w:num>
  <w:num w:numId="41">
    <w:abstractNumId w:val="27"/>
  </w:num>
  <w:num w:numId="42">
    <w:abstractNumId w:val="15"/>
  </w:num>
  <w:num w:numId="43">
    <w:abstractNumId w:val="1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53"/>
    <w:rsid w:val="0000229D"/>
    <w:rsid w:val="00004300"/>
    <w:rsid w:val="000208C8"/>
    <w:rsid w:val="00021B5D"/>
    <w:rsid w:val="00031126"/>
    <w:rsid w:val="000324B8"/>
    <w:rsid w:val="00033689"/>
    <w:rsid w:val="00042BEF"/>
    <w:rsid w:val="00044C57"/>
    <w:rsid w:val="00075F1A"/>
    <w:rsid w:val="0007711B"/>
    <w:rsid w:val="000804A6"/>
    <w:rsid w:val="00090337"/>
    <w:rsid w:val="00097F5F"/>
    <w:rsid w:val="000A284D"/>
    <w:rsid w:val="000A3FB6"/>
    <w:rsid w:val="000A423C"/>
    <w:rsid w:val="000B4A0B"/>
    <w:rsid w:val="000C6121"/>
    <w:rsid w:val="000C721F"/>
    <w:rsid w:val="000D209B"/>
    <w:rsid w:val="000E40DD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46F40"/>
    <w:rsid w:val="00151B4F"/>
    <w:rsid w:val="001669CC"/>
    <w:rsid w:val="001716F3"/>
    <w:rsid w:val="00172F31"/>
    <w:rsid w:val="00175EDA"/>
    <w:rsid w:val="001779CF"/>
    <w:rsid w:val="001833DB"/>
    <w:rsid w:val="00185D44"/>
    <w:rsid w:val="00193D35"/>
    <w:rsid w:val="00194358"/>
    <w:rsid w:val="001978C9"/>
    <w:rsid w:val="001A2456"/>
    <w:rsid w:val="001A5463"/>
    <w:rsid w:val="001A7529"/>
    <w:rsid w:val="001E27EB"/>
    <w:rsid w:val="001E4DB8"/>
    <w:rsid w:val="001E655E"/>
    <w:rsid w:val="001E6BDD"/>
    <w:rsid w:val="001E6CD2"/>
    <w:rsid w:val="001E7AAE"/>
    <w:rsid w:val="002009A6"/>
    <w:rsid w:val="00201DFB"/>
    <w:rsid w:val="0021178C"/>
    <w:rsid w:val="002128D5"/>
    <w:rsid w:val="00212ED2"/>
    <w:rsid w:val="00215BB9"/>
    <w:rsid w:val="00221233"/>
    <w:rsid w:val="00237E27"/>
    <w:rsid w:val="00250E14"/>
    <w:rsid w:val="00252799"/>
    <w:rsid w:val="0025484B"/>
    <w:rsid w:val="00255541"/>
    <w:rsid w:val="00283CE1"/>
    <w:rsid w:val="00284178"/>
    <w:rsid w:val="00285EE5"/>
    <w:rsid w:val="00287FFA"/>
    <w:rsid w:val="00293072"/>
    <w:rsid w:val="002A3C3A"/>
    <w:rsid w:val="002C5EF8"/>
    <w:rsid w:val="002D0A4D"/>
    <w:rsid w:val="002D1D9C"/>
    <w:rsid w:val="002E27BA"/>
    <w:rsid w:val="002E4988"/>
    <w:rsid w:val="002E69CD"/>
    <w:rsid w:val="002F0C37"/>
    <w:rsid w:val="002F31AA"/>
    <w:rsid w:val="002F4AEC"/>
    <w:rsid w:val="0030232C"/>
    <w:rsid w:val="003037B6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3529"/>
    <w:rsid w:val="0037709C"/>
    <w:rsid w:val="003801A1"/>
    <w:rsid w:val="00386D5A"/>
    <w:rsid w:val="003910CC"/>
    <w:rsid w:val="003A7C69"/>
    <w:rsid w:val="003B1813"/>
    <w:rsid w:val="003B36FF"/>
    <w:rsid w:val="003B4A6C"/>
    <w:rsid w:val="003B7805"/>
    <w:rsid w:val="003C61C6"/>
    <w:rsid w:val="003E098A"/>
    <w:rsid w:val="003E19BF"/>
    <w:rsid w:val="003E303C"/>
    <w:rsid w:val="003E7C61"/>
    <w:rsid w:val="003E7EDD"/>
    <w:rsid w:val="003F5920"/>
    <w:rsid w:val="0040116B"/>
    <w:rsid w:val="00401443"/>
    <w:rsid w:val="0041425D"/>
    <w:rsid w:val="004211A4"/>
    <w:rsid w:val="0043194B"/>
    <w:rsid w:val="0043465A"/>
    <w:rsid w:val="0044287A"/>
    <w:rsid w:val="00447380"/>
    <w:rsid w:val="00454EEC"/>
    <w:rsid w:val="00460357"/>
    <w:rsid w:val="00461009"/>
    <w:rsid w:val="004642DE"/>
    <w:rsid w:val="00465D60"/>
    <w:rsid w:val="004722ED"/>
    <w:rsid w:val="004942DF"/>
    <w:rsid w:val="004949E6"/>
    <w:rsid w:val="004A3566"/>
    <w:rsid w:val="004A5900"/>
    <w:rsid w:val="004C31E5"/>
    <w:rsid w:val="004C49C0"/>
    <w:rsid w:val="004C694D"/>
    <w:rsid w:val="004C7A49"/>
    <w:rsid w:val="004D77BE"/>
    <w:rsid w:val="004F490B"/>
    <w:rsid w:val="004F5D44"/>
    <w:rsid w:val="00500982"/>
    <w:rsid w:val="00503AA0"/>
    <w:rsid w:val="005058BF"/>
    <w:rsid w:val="00506443"/>
    <w:rsid w:val="005232D2"/>
    <w:rsid w:val="00533456"/>
    <w:rsid w:val="00533E62"/>
    <w:rsid w:val="005423CD"/>
    <w:rsid w:val="00554E87"/>
    <w:rsid w:val="00563690"/>
    <w:rsid w:val="005640C1"/>
    <w:rsid w:val="00570876"/>
    <w:rsid w:val="00575586"/>
    <w:rsid w:val="005806DC"/>
    <w:rsid w:val="00581BCF"/>
    <w:rsid w:val="00587EB4"/>
    <w:rsid w:val="0059115F"/>
    <w:rsid w:val="0059634D"/>
    <w:rsid w:val="00597349"/>
    <w:rsid w:val="005B0A0C"/>
    <w:rsid w:val="005B0A39"/>
    <w:rsid w:val="005E0C10"/>
    <w:rsid w:val="005E3D88"/>
    <w:rsid w:val="005E6704"/>
    <w:rsid w:val="005E75F0"/>
    <w:rsid w:val="005F6719"/>
    <w:rsid w:val="005F7ACB"/>
    <w:rsid w:val="005F7F3C"/>
    <w:rsid w:val="00601763"/>
    <w:rsid w:val="00604618"/>
    <w:rsid w:val="00612E57"/>
    <w:rsid w:val="006219A2"/>
    <w:rsid w:val="00623749"/>
    <w:rsid w:val="00632CA6"/>
    <w:rsid w:val="006350CB"/>
    <w:rsid w:val="00637050"/>
    <w:rsid w:val="0064355C"/>
    <w:rsid w:val="0066033B"/>
    <w:rsid w:val="00663961"/>
    <w:rsid w:val="006642F5"/>
    <w:rsid w:val="00666FD9"/>
    <w:rsid w:val="006741BC"/>
    <w:rsid w:val="006838AA"/>
    <w:rsid w:val="00690CC7"/>
    <w:rsid w:val="006915CB"/>
    <w:rsid w:val="00691B83"/>
    <w:rsid w:val="0069369B"/>
    <w:rsid w:val="00695D58"/>
    <w:rsid w:val="006A11A6"/>
    <w:rsid w:val="006A1A63"/>
    <w:rsid w:val="006A1F1C"/>
    <w:rsid w:val="006A600E"/>
    <w:rsid w:val="006B5BAD"/>
    <w:rsid w:val="006B5D12"/>
    <w:rsid w:val="006B5D27"/>
    <w:rsid w:val="006C52E3"/>
    <w:rsid w:val="006D3C40"/>
    <w:rsid w:val="006D729D"/>
    <w:rsid w:val="006E0B23"/>
    <w:rsid w:val="006E23E1"/>
    <w:rsid w:val="006E6B47"/>
    <w:rsid w:val="006F1C70"/>
    <w:rsid w:val="006F726B"/>
    <w:rsid w:val="007044E4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3DAF"/>
    <w:rsid w:val="00765354"/>
    <w:rsid w:val="007670F8"/>
    <w:rsid w:val="00773EDD"/>
    <w:rsid w:val="00781BCF"/>
    <w:rsid w:val="00786BC4"/>
    <w:rsid w:val="00791C89"/>
    <w:rsid w:val="007B306A"/>
    <w:rsid w:val="007B6449"/>
    <w:rsid w:val="007C2CB9"/>
    <w:rsid w:val="007C6EDC"/>
    <w:rsid w:val="007E21F7"/>
    <w:rsid w:val="00806D57"/>
    <w:rsid w:val="008144E5"/>
    <w:rsid w:val="008172D2"/>
    <w:rsid w:val="0082666E"/>
    <w:rsid w:val="00827F99"/>
    <w:rsid w:val="00832537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D7314"/>
    <w:rsid w:val="008E2382"/>
    <w:rsid w:val="008E7779"/>
    <w:rsid w:val="008F7675"/>
    <w:rsid w:val="009023BE"/>
    <w:rsid w:val="009073AA"/>
    <w:rsid w:val="00911D54"/>
    <w:rsid w:val="00933A73"/>
    <w:rsid w:val="009438C8"/>
    <w:rsid w:val="00952308"/>
    <w:rsid w:val="00953026"/>
    <w:rsid w:val="00955E33"/>
    <w:rsid w:val="00957F66"/>
    <w:rsid w:val="00961A77"/>
    <w:rsid w:val="00961AF9"/>
    <w:rsid w:val="0097005E"/>
    <w:rsid w:val="009772F2"/>
    <w:rsid w:val="0097752C"/>
    <w:rsid w:val="00995206"/>
    <w:rsid w:val="009B1DC5"/>
    <w:rsid w:val="009B5C50"/>
    <w:rsid w:val="009C4A8D"/>
    <w:rsid w:val="009C4D0E"/>
    <w:rsid w:val="009C7827"/>
    <w:rsid w:val="009D29F8"/>
    <w:rsid w:val="009D39D6"/>
    <w:rsid w:val="009E02B1"/>
    <w:rsid w:val="009E0F48"/>
    <w:rsid w:val="009E71E7"/>
    <w:rsid w:val="009F258A"/>
    <w:rsid w:val="00A01F92"/>
    <w:rsid w:val="00A03445"/>
    <w:rsid w:val="00A0747C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454F"/>
    <w:rsid w:val="00A46FFD"/>
    <w:rsid w:val="00A4733A"/>
    <w:rsid w:val="00A64622"/>
    <w:rsid w:val="00A77FB3"/>
    <w:rsid w:val="00A925AE"/>
    <w:rsid w:val="00A946E8"/>
    <w:rsid w:val="00AA02F2"/>
    <w:rsid w:val="00AA4A42"/>
    <w:rsid w:val="00AB038A"/>
    <w:rsid w:val="00AB0776"/>
    <w:rsid w:val="00AB288D"/>
    <w:rsid w:val="00AC0224"/>
    <w:rsid w:val="00AC5B05"/>
    <w:rsid w:val="00AD01E6"/>
    <w:rsid w:val="00AD57B7"/>
    <w:rsid w:val="00AE03A0"/>
    <w:rsid w:val="00AE3C09"/>
    <w:rsid w:val="00AF1823"/>
    <w:rsid w:val="00AF7CA5"/>
    <w:rsid w:val="00B005C0"/>
    <w:rsid w:val="00B02ED0"/>
    <w:rsid w:val="00B039C9"/>
    <w:rsid w:val="00B07522"/>
    <w:rsid w:val="00B10669"/>
    <w:rsid w:val="00B20FCC"/>
    <w:rsid w:val="00B27500"/>
    <w:rsid w:val="00B3273E"/>
    <w:rsid w:val="00B35547"/>
    <w:rsid w:val="00B40ACE"/>
    <w:rsid w:val="00B415BE"/>
    <w:rsid w:val="00B43A72"/>
    <w:rsid w:val="00B472A6"/>
    <w:rsid w:val="00B5764B"/>
    <w:rsid w:val="00B64A53"/>
    <w:rsid w:val="00B64C91"/>
    <w:rsid w:val="00B74EBB"/>
    <w:rsid w:val="00B751BE"/>
    <w:rsid w:val="00B7791B"/>
    <w:rsid w:val="00B83A6B"/>
    <w:rsid w:val="00B86E29"/>
    <w:rsid w:val="00B9172D"/>
    <w:rsid w:val="00BA7E09"/>
    <w:rsid w:val="00BC560C"/>
    <w:rsid w:val="00BC7B36"/>
    <w:rsid w:val="00BD2023"/>
    <w:rsid w:val="00BE2538"/>
    <w:rsid w:val="00BE7FC7"/>
    <w:rsid w:val="00BF0832"/>
    <w:rsid w:val="00C10310"/>
    <w:rsid w:val="00C11F02"/>
    <w:rsid w:val="00C16BA0"/>
    <w:rsid w:val="00C16CD4"/>
    <w:rsid w:val="00C17EEE"/>
    <w:rsid w:val="00C262CB"/>
    <w:rsid w:val="00C3535C"/>
    <w:rsid w:val="00C36418"/>
    <w:rsid w:val="00C36AAE"/>
    <w:rsid w:val="00C41867"/>
    <w:rsid w:val="00C52C37"/>
    <w:rsid w:val="00C7032F"/>
    <w:rsid w:val="00C73143"/>
    <w:rsid w:val="00C75A10"/>
    <w:rsid w:val="00C84E9D"/>
    <w:rsid w:val="00C8681F"/>
    <w:rsid w:val="00C90998"/>
    <w:rsid w:val="00C90D99"/>
    <w:rsid w:val="00C9432A"/>
    <w:rsid w:val="00C953B4"/>
    <w:rsid w:val="00C95C2C"/>
    <w:rsid w:val="00C96ED3"/>
    <w:rsid w:val="00C97077"/>
    <w:rsid w:val="00CA1EA2"/>
    <w:rsid w:val="00CA359D"/>
    <w:rsid w:val="00CA7361"/>
    <w:rsid w:val="00CB35C6"/>
    <w:rsid w:val="00CC6132"/>
    <w:rsid w:val="00CE2437"/>
    <w:rsid w:val="00CE296D"/>
    <w:rsid w:val="00CE57CB"/>
    <w:rsid w:val="00CF3FBF"/>
    <w:rsid w:val="00D01683"/>
    <w:rsid w:val="00D01C5D"/>
    <w:rsid w:val="00D15D50"/>
    <w:rsid w:val="00D176BD"/>
    <w:rsid w:val="00D24077"/>
    <w:rsid w:val="00D30FEE"/>
    <w:rsid w:val="00D32F51"/>
    <w:rsid w:val="00D37F68"/>
    <w:rsid w:val="00D446A5"/>
    <w:rsid w:val="00D46336"/>
    <w:rsid w:val="00D465DA"/>
    <w:rsid w:val="00D537C9"/>
    <w:rsid w:val="00D54F20"/>
    <w:rsid w:val="00D62324"/>
    <w:rsid w:val="00D74711"/>
    <w:rsid w:val="00D93BAE"/>
    <w:rsid w:val="00D94E6F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41E5"/>
    <w:rsid w:val="00DE364B"/>
    <w:rsid w:val="00DE43A1"/>
    <w:rsid w:val="00DE692D"/>
    <w:rsid w:val="00DF004A"/>
    <w:rsid w:val="00DF26BC"/>
    <w:rsid w:val="00DF5C50"/>
    <w:rsid w:val="00E10C1E"/>
    <w:rsid w:val="00E12727"/>
    <w:rsid w:val="00E22F49"/>
    <w:rsid w:val="00E24BEA"/>
    <w:rsid w:val="00E27CEA"/>
    <w:rsid w:val="00E4280E"/>
    <w:rsid w:val="00E5585A"/>
    <w:rsid w:val="00E62F9F"/>
    <w:rsid w:val="00E7051F"/>
    <w:rsid w:val="00E70530"/>
    <w:rsid w:val="00E7274E"/>
    <w:rsid w:val="00E77775"/>
    <w:rsid w:val="00E77A10"/>
    <w:rsid w:val="00E817FD"/>
    <w:rsid w:val="00E83E2C"/>
    <w:rsid w:val="00E935BC"/>
    <w:rsid w:val="00E9501E"/>
    <w:rsid w:val="00EB5EB6"/>
    <w:rsid w:val="00EC0856"/>
    <w:rsid w:val="00EC39AD"/>
    <w:rsid w:val="00ED2F0C"/>
    <w:rsid w:val="00F00554"/>
    <w:rsid w:val="00F01D5C"/>
    <w:rsid w:val="00F12A60"/>
    <w:rsid w:val="00F1346D"/>
    <w:rsid w:val="00F1396E"/>
    <w:rsid w:val="00F301E1"/>
    <w:rsid w:val="00F6264B"/>
    <w:rsid w:val="00F65B28"/>
    <w:rsid w:val="00F674E6"/>
    <w:rsid w:val="00F81A68"/>
    <w:rsid w:val="00F84395"/>
    <w:rsid w:val="00F85D12"/>
    <w:rsid w:val="00F85E51"/>
    <w:rsid w:val="00F95FD5"/>
    <w:rsid w:val="00F96CAE"/>
    <w:rsid w:val="00FA591B"/>
    <w:rsid w:val="00FB3A2A"/>
    <w:rsid w:val="00FD6685"/>
    <w:rsid w:val="00FF1F14"/>
    <w:rsid w:val="00FF3576"/>
    <w:rsid w:val="00FF360C"/>
    <w:rsid w:val="16C8DAEE"/>
    <w:rsid w:val="3732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808AE3A"/>
  <w15:docId w15:val="{BB4FDD2A-3ABE-4861-B6D4-9A5AF2BE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4622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qFormat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3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://www.laatjevaccineren.b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3014de8249d42afad66165e3d2261e7 xmlns="9a9ec0f0-7796-43d0-ac1f-4c8c46ee0bd1">
      <Terms xmlns="http://schemas.microsoft.com/office/infopath/2007/PartnerControls"/>
    </g3014de8249d42afad66165e3d2261e7>
    <i2d81646cf3b4af085db4e59f76b2271 xmlns="9a9ec0f0-7796-43d0-ac1f-4c8c46ee0bd1">
      <Terms xmlns="http://schemas.microsoft.com/office/infopath/2007/PartnerControls"/>
    </i2d81646cf3b4af085db4e59f76b2271>
    <TaxCatchAll xmlns="9a9ec0f0-7796-43d0-ac1f-4c8c46ee0bd1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ZG Document" ma:contentTypeID="0x010100E5B23CBEC15EF443818A347F7744E758007E3E6FADAD8B504FAE88A2EB286A9882" ma:contentTypeVersion="4" ma:contentTypeDescription="Het basis content type “ZG Document” is een basis voor content types voor in documentbibliotheken." ma:contentTypeScope="" ma:versionID="ae7a1561da8337d88c44784456ec3276">
  <xsd:schema xmlns:xsd="http://www.w3.org/2001/XMLSchema" xmlns:xs="http://www.w3.org/2001/XMLSchema" xmlns:p="http://schemas.microsoft.com/office/2006/metadata/properties" xmlns:ns2="9a9ec0f0-7796-43d0-ac1f-4c8c46ee0bd1" targetNamespace="http://schemas.microsoft.com/office/2006/metadata/properties" ma:root="true" ma:fieldsID="02aa81ddae6af5c76dd30a40220ca487" ns2:_=""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i2d81646cf3b4af085db4e59f76b2271" minOccurs="0"/>
                <xsd:element ref="ns2:TaxCatchAll" minOccurs="0"/>
                <xsd:element ref="ns2:TaxCatchAllLabel" minOccurs="0"/>
                <xsd:element ref="ns2:g3014de8249d42afad66165e3d2261e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i2d81646cf3b4af085db4e59f76b2271" ma:index="8" nillable="true" ma:taxonomy="true" ma:internalName="i2d81646cf3b4af085db4e59f76b2271" ma:taxonomyFieldName="ZG_x0020_Thema" ma:displayName="ZG Thema" ma:readOnly="false" ma:default="" ma:fieldId="{22d81646-cf3b-4af0-85db-4e59f76b2271}" ma:taxonomyMulti="true" ma:sspId="49ca8161-7180-459b-a0ef-1a71cf6ffea5" ma:termSetId="7fe39be1-420a-4760-9a61-3e6b46397d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f3f1a0b-e239-4cb7-8a38-872c86642cbf}" ma:internalName="TaxCatchAll" ma:showField="CatchAllData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f3f1a0b-e239-4cb7-8a38-872c86642cbf}" ma:internalName="TaxCatchAllLabel" ma:readOnly="true" ma:showField="CatchAllDataLabel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014de8249d42afad66165e3d2261e7" ma:index="12" nillable="true" ma:taxonomy="true" ma:internalName="g3014de8249d42afad66165e3d2261e7" ma:taxonomyFieldName="ZG_x0020_Subthema" ma:displayName="ZG Subthema" ma:default="" ma:fieldId="{03014de8-249d-42af-ad66-165e3d2261e7}" ma:taxonomyMulti="true" ma:sspId="49ca8161-7180-459b-a0ef-1a71cf6ffea5" ma:termSetId="d7c685f0-dcff-44f7-afae-a3a295cca2e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718F6F-93B5-40B5-9D84-EB2C66F003E1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9CF6B23-B207-4C22-8956-246EABA42778}">
  <ds:schemaRefs>
    <ds:schemaRef ds:uri="http://purl.org/dc/terms/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B30A14B-11E9-4EA5-93B8-0ABBE2AA59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49FF83-845A-4CCA-B0BC-24AA2BAA8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1356</Characters>
  <Application>Microsoft Office Word</Application>
  <DocSecurity>4</DocSecurity>
  <Lines>11</Lines>
  <Paragraphs>3</Paragraphs>
  <ScaleCrop>false</ScaleCrop>
  <Company/>
  <LinksUpToDate>false</LinksUpToDate>
  <CharactersWithSpaces>1599</CharactersWithSpaces>
  <SharedDoc>false</SharedDoc>
  <HLinks>
    <vt:vector size="6" baseType="variant">
      <vt:variant>
        <vt:i4>8060978</vt:i4>
      </vt:variant>
      <vt:variant>
        <vt:i4>21</vt:i4>
      </vt:variant>
      <vt:variant>
        <vt:i4>0</vt:i4>
      </vt:variant>
      <vt:variant>
        <vt:i4>5</vt:i4>
      </vt:variant>
      <vt:variant>
        <vt:lpwstr>http://www.laatjevaccineren.be/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 Briefsjabloon - Brussel</dc:title>
  <dc:subject/>
  <dc:creator>Van Gansen, Bart</dc:creator>
  <cp:keywords>ORKA</cp:keywords>
  <dc:description/>
  <cp:lastModifiedBy>Rhea Moonen</cp:lastModifiedBy>
  <cp:revision>2</cp:revision>
  <cp:lastPrinted>2014-09-23T04:06:00Z</cp:lastPrinted>
  <dcterms:created xsi:type="dcterms:W3CDTF">2021-07-14T13:14:00Z</dcterms:created>
  <dcterms:modified xsi:type="dcterms:W3CDTF">2021-07-14T13:14:00Z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0x010100E5B23CBEC15EF443818A347F7744E758007E3E6FADAD8B504FAE88A2EB286A9882</vt:lpwstr>
  </property>
  <property fmtid="{D5CDD505-2E9C-101B-9397-08002B2CF9AE}" pid="3" name="ZG Subthema">
    <vt:lpwstr/>
  </property>
  <property fmtid="{D5CDD505-2E9C-101B-9397-08002B2CF9AE}" pid="4" name="ZG Thema">
    <vt:lpwstr/>
  </property>
  <property fmtid="{D5CDD505-2E9C-101B-9397-08002B2CF9AE}" pid="5" name="Orka-proof">
    <vt:bool>true</vt:bool>
  </property>
</Properties>
</file>